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968" w:rsidRDefault="00924968">
      <w:pPr>
        <w:spacing w:line="220" w:lineRule="auto"/>
        <w:ind w:left="-818"/>
        <w:jc w:val="both"/>
      </w:pPr>
      <w:bookmarkStart w:id="0" w:name="_GoBack"/>
    </w:p>
    <w:p w:rsidR="00924968" w:rsidRDefault="00924968">
      <w:pPr>
        <w:spacing w:line="220" w:lineRule="auto"/>
        <w:ind w:left="-818"/>
        <w:jc w:val="both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sz w:val="48"/>
          <w:szCs w:val="48"/>
        </w:rPr>
        <w:t>A</w:t>
      </w:r>
      <w:r>
        <w:rPr>
          <w:rFonts w:ascii="Times New Roman" w:eastAsia="Times New Roman" w:hAnsi="Times New Roman" w:cs="Times New Roman"/>
          <w:sz w:val="28"/>
          <w:szCs w:val="28"/>
        </w:rPr>
        <w:t>LLEGHENY</w:t>
      </w:r>
      <w:r>
        <w:rPr>
          <w:rFonts w:ascii="Times New Roman" w:eastAsia="Times New Roman" w:hAnsi="Times New Roman" w:cs="Times New Roman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sz w:val="48"/>
          <w:szCs w:val="48"/>
        </w:rPr>
        <w:t>C</w:t>
      </w:r>
      <w:r>
        <w:rPr>
          <w:rFonts w:ascii="Times New Roman" w:eastAsia="Times New Roman" w:hAnsi="Times New Roman" w:cs="Times New Roman"/>
          <w:sz w:val="36"/>
          <w:szCs w:val="36"/>
        </w:rPr>
        <w:t>OLLEGE</w:t>
      </w:r>
    </w:p>
    <w:p w:rsidR="00924968" w:rsidRDefault="00924968">
      <w:pPr>
        <w:spacing w:before="100"/>
        <w:ind w:left="-835" w:right="-835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sz w:val="48"/>
          <w:szCs w:val="48"/>
        </w:rPr>
        <w:t>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EPARTMENT </w:t>
      </w:r>
      <w:proofErr w:type="gramStart"/>
      <w:r>
        <w:rPr>
          <w:rFonts w:ascii="Times New Roman" w:eastAsia="Times New Roman" w:hAnsi="Times New Roman" w:cs="Times New Roman"/>
          <w:i/>
          <w:iCs/>
          <w:sz w:val="36"/>
          <w:szCs w:val="36"/>
        </w:rPr>
        <w:t xml:space="preserve">of  </w:t>
      </w:r>
      <w:r>
        <w:rPr>
          <w:rFonts w:ascii="Times New Roman" w:eastAsia="Times New Roman" w:hAnsi="Times New Roman" w:cs="Times New Roman"/>
          <w:sz w:val="48"/>
          <w:szCs w:val="48"/>
        </w:rPr>
        <w:t>P</w:t>
      </w:r>
      <w:r>
        <w:rPr>
          <w:rFonts w:ascii="Times New Roman" w:eastAsia="Times New Roman" w:hAnsi="Times New Roman" w:cs="Times New Roman"/>
          <w:sz w:val="28"/>
          <w:szCs w:val="28"/>
        </w:rPr>
        <w:t>OLITICAL</w:t>
      </w:r>
      <w:proofErr w:type="gramEnd"/>
      <w:r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sz w:val="48"/>
          <w:szCs w:val="48"/>
        </w:rPr>
        <w:t>S</w:t>
      </w:r>
      <w:r>
        <w:rPr>
          <w:rFonts w:ascii="Times New Roman" w:eastAsia="Times New Roman" w:hAnsi="Times New Roman" w:cs="Times New Roman"/>
          <w:sz w:val="28"/>
          <w:szCs w:val="28"/>
        </w:rPr>
        <w:t>CIENCE</w:t>
      </w:r>
    </w:p>
    <w:p w:rsidR="00924968" w:rsidRDefault="00924968">
      <w:pPr>
        <w:pBdr>
          <w:bottom w:val="single" w:sz="12" w:space="0" w:color="808080"/>
        </w:pBdr>
        <w:rPr>
          <w:rFonts w:ascii="Times New Roman" w:eastAsia="Times New Roman" w:hAnsi="Times New Roman" w:cs="Times New Roman"/>
          <w:sz w:val="28"/>
          <w:szCs w:val="28"/>
        </w:rPr>
      </w:pPr>
    </w:p>
    <w:p w:rsidR="00924968" w:rsidRDefault="00924968">
      <w:pPr>
        <w:spacing w:line="480" w:lineRule="auto"/>
        <w:ind w:left="0"/>
        <w:rPr>
          <w:rFonts w:ascii="Times New Roman" w:eastAsia="Times New Roman" w:hAnsi="Times New Roman" w:cs="Times New Roman"/>
          <w:sz w:val="28"/>
          <w:szCs w:val="28"/>
        </w:rPr>
      </w:pPr>
    </w:p>
    <w:p w:rsidR="00924968" w:rsidRDefault="00924968">
      <w:pPr>
        <w:spacing w:line="276" w:lineRule="auto"/>
        <w:ind w:left="0" w:hanging="818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Political Science 600</w:t>
      </w:r>
      <w:r>
        <w:rPr>
          <w:rFonts w:ascii="Times New Roman" w:eastAsia="Times New Roman" w:hAnsi="Times New Roman" w:cs="Times New Roman"/>
          <w:sz w:val="40"/>
          <w:szCs w:val="40"/>
        </w:rPr>
        <w:tab/>
      </w:r>
      <w:r>
        <w:rPr>
          <w:rFonts w:ascii="Times New Roman" w:eastAsia="Times New Roman" w:hAnsi="Times New Roman" w:cs="Times New Roman"/>
          <w:sz w:val="40"/>
          <w:szCs w:val="40"/>
        </w:rPr>
        <w:tab/>
      </w:r>
    </w:p>
    <w:p w:rsidR="00924968" w:rsidRDefault="00924968">
      <w:pPr>
        <w:spacing w:line="480" w:lineRule="auto"/>
        <w:ind w:left="0" w:hanging="818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Senior Project Research Proposal</w:t>
      </w:r>
    </w:p>
    <w:p w:rsidR="00924968" w:rsidRDefault="00924968">
      <w:pPr>
        <w:spacing w:after="240"/>
        <w:ind w:hanging="1080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CADEMIC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Y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EAR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2011-2012</w:t>
      </w:r>
    </w:p>
    <w:p w:rsidR="00924968" w:rsidRDefault="00924968">
      <w:pPr>
        <w:spacing w:after="240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924968" w:rsidRDefault="00924968">
      <w:pPr>
        <w:spacing w:after="240"/>
        <w:ind w:left="0" w:right="-545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DATE PROPOSAL SUBMITTED__________________________________________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STUDENT’S NAME_____________________________________________________</w:t>
      </w:r>
    </w:p>
    <w:p w:rsidR="00924968" w:rsidRDefault="00924968">
      <w:pPr>
        <w:spacing w:after="240"/>
        <w:ind w:left="0" w:right="-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PROPOSED PROJECT TOPIC  </w:t>
      </w:r>
    </w:p>
    <w:p w:rsidR="00924968" w:rsidRDefault="00924968">
      <w:pPr>
        <w:spacing w:after="240"/>
        <w:ind w:left="0" w:right="-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______________________________________________________________________</w:t>
      </w:r>
    </w:p>
    <w:p w:rsidR="00924968" w:rsidRDefault="00924968">
      <w:pPr>
        <w:spacing w:after="240"/>
        <w:ind w:left="0" w:right="-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______________________________________________________________________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FACULTY MEMBER WITH WHOM YOU EXPECT TO WORK (PRIMARY READER)</w:t>
      </w:r>
    </w:p>
    <w:p w:rsidR="00924968" w:rsidRDefault="00924968">
      <w:pPr>
        <w:ind w:left="0" w:right="-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______________________________________________________________________</w:t>
      </w:r>
    </w:p>
    <w:p w:rsidR="00924968" w:rsidRDefault="00924968">
      <w:pPr>
        <w:ind w:left="0" w:right="-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:rsidR="00924968" w:rsidRDefault="00924968">
      <w:pPr>
        <w:ind w:left="0" w:right="-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WHEN ARE YOU REGISTERED FOR THE COURSE: _________________________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_</w:t>
      </w:r>
      <w:proofErr w:type="gramEnd"/>
    </w:p>
    <w:p w:rsidR="00924968" w:rsidRDefault="00924968">
      <w:pPr>
        <w:ind w:left="0" w:right="-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4968" w:rsidRDefault="00924968">
      <w:pPr>
        <w:ind w:left="0" w:right="-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4968" w:rsidRDefault="00924968">
      <w:pPr>
        <w:spacing w:after="240"/>
        <w:ind w:left="0" w:right="-71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PROJECT ADVISOR’S SIGNATURE__________________________________________DATE______________</w:t>
      </w:r>
    </w:p>
    <w:bookmarkEnd w:id="0"/>
    <w:p w:rsidR="00924968" w:rsidRDefault="00924968">
      <w:pPr>
        <w:spacing w:after="240"/>
        <w:ind w:left="0" w:right="-720"/>
        <w:rPr>
          <w:rFonts w:ascii="Verdana" w:eastAsia="Verdana" w:hAnsi="Verdana" w:cs="Verdana"/>
          <w:b/>
          <w:bCs/>
          <w:sz w:val="24"/>
          <w:szCs w:val="24"/>
        </w:rPr>
      </w:pPr>
    </w:p>
    <w:sectPr w:rsidR="00924968">
      <w:footerReference w:type="default" r:id="rId7"/>
      <w:pgSz w:w="12240" w:h="15840"/>
      <w:pgMar w:top="1008" w:right="1800" w:bottom="72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290" w:rsidRDefault="00A24290">
      <w:r>
        <w:separator/>
      </w:r>
    </w:p>
  </w:endnote>
  <w:endnote w:type="continuationSeparator" w:id="0">
    <w:p w:rsidR="00A24290" w:rsidRDefault="00A24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4968" w:rsidRDefault="00924968">
    <w:pPr>
      <w:spacing w:line="190" w:lineRule="auto"/>
    </w:pPr>
  </w:p>
  <w:p w:rsidR="00924968" w:rsidRDefault="00924968">
    <w:pPr>
      <w:spacing w:line="190" w:lineRule="auto"/>
      <w:rPr>
        <w:rFonts w:ascii="Arial Black" w:eastAsia="Arial Black" w:hAnsi="Arial Black" w:cs="Arial Black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290" w:rsidRDefault="00A24290">
      <w:r>
        <w:separator/>
      </w:r>
    </w:p>
  </w:footnote>
  <w:footnote w:type="continuationSeparator" w:id="0">
    <w:p w:rsidR="00A24290" w:rsidRDefault="00A242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2B3CFD"/>
    <w:rsid w:val="00330E54"/>
    <w:rsid w:val="00924968"/>
    <w:rsid w:val="009C448B"/>
    <w:rsid w:val="00A24290"/>
    <w:rsid w:val="00A63FD2"/>
    <w:rsid w:val="00AC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ind w:left="108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qFormat/>
    <w:rsid w:val="00EF7B96"/>
    <w:pPr>
      <w:spacing w:after="240"/>
      <w:ind w:left="120"/>
      <w:outlineLvl w:val="0"/>
    </w:pPr>
    <w:rPr>
      <w:rFonts w:ascii="Arial Black" w:eastAsia="Arial Black" w:hAnsi="Arial Black" w:cs="Arial Black"/>
      <w:color w:val="FFFFFF"/>
      <w:sz w:val="24"/>
      <w:szCs w:val="24"/>
    </w:rPr>
  </w:style>
  <w:style w:type="paragraph" w:styleId="Heading2">
    <w:name w:val="heading 2"/>
    <w:basedOn w:val="Normal"/>
    <w:next w:val="Normal"/>
    <w:qFormat/>
    <w:rsid w:val="00EF7B96"/>
    <w:pPr>
      <w:spacing w:after="240"/>
      <w:ind w:left="0"/>
      <w:outlineLvl w:val="1"/>
    </w:pPr>
    <w:rPr>
      <w:rFonts w:ascii="Arial Black" w:eastAsia="Arial Black" w:hAnsi="Arial Black" w:cs="Arial Black"/>
      <w:sz w:val="22"/>
      <w:szCs w:val="22"/>
    </w:rPr>
  </w:style>
  <w:style w:type="paragraph" w:styleId="Heading3">
    <w:name w:val="heading 3"/>
    <w:basedOn w:val="Normal"/>
    <w:next w:val="Normal"/>
    <w:qFormat/>
    <w:rsid w:val="00EF7B96"/>
    <w:pPr>
      <w:spacing w:after="240"/>
      <w:outlineLvl w:val="2"/>
    </w:pPr>
    <w:rPr>
      <w:rFonts w:ascii="Arial Black" w:eastAsia="Arial Black" w:hAnsi="Arial Black" w:cs="Arial Black"/>
    </w:rPr>
  </w:style>
  <w:style w:type="paragraph" w:styleId="Heading4">
    <w:name w:val="heading 4"/>
    <w:basedOn w:val="Normal"/>
    <w:next w:val="Normal"/>
    <w:qFormat/>
    <w:rsid w:val="00EF7B96"/>
    <w:pPr>
      <w:spacing w:after="240"/>
      <w:outlineLvl w:val="3"/>
    </w:pPr>
    <w:rPr>
      <w:sz w:val="22"/>
      <w:szCs w:val="22"/>
    </w:rPr>
  </w:style>
  <w:style w:type="paragraph" w:styleId="Heading5">
    <w:name w:val="heading 5"/>
    <w:basedOn w:val="Normal"/>
    <w:next w:val="Normal"/>
    <w:qFormat/>
    <w:rsid w:val="00EF7B96"/>
    <w:pPr>
      <w:ind w:left="1440"/>
      <w:outlineLvl w:val="4"/>
    </w:pPr>
  </w:style>
  <w:style w:type="paragraph" w:styleId="Heading6">
    <w:name w:val="heading 6"/>
    <w:basedOn w:val="Normal"/>
    <w:next w:val="Normal"/>
    <w:qFormat/>
    <w:rsid w:val="00EF7B96"/>
    <w:pPr>
      <w:spacing w:before="140" w:line="220" w:lineRule="auto"/>
      <w:ind w:left="1440"/>
      <w:outlineLvl w:val="5"/>
    </w:pPr>
    <w:rPr>
      <w:i/>
      <w:i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ind w:left="108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qFormat/>
    <w:rsid w:val="00EF7B96"/>
    <w:pPr>
      <w:spacing w:after="240"/>
      <w:ind w:left="120"/>
      <w:outlineLvl w:val="0"/>
    </w:pPr>
    <w:rPr>
      <w:rFonts w:ascii="Arial Black" w:eastAsia="Arial Black" w:hAnsi="Arial Black" w:cs="Arial Black"/>
      <w:color w:val="FFFFFF"/>
      <w:sz w:val="24"/>
      <w:szCs w:val="24"/>
    </w:rPr>
  </w:style>
  <w:style w:type="paragraph" w:styleId="Heading2">
    <w:name w:val="heading 2"/>
    <w:basedOn w:val="Normal"/>
    <w:next w:val="Normal"/>
    <w:qFormat/>
    <w:rsid w:val="00EF7B96"/>
    <w:pPr>
      <w:spacing w:after="240"/>
      <w:ind w:left="0"/>
      <w:outlineLvl w:val="1"/>
    </w:pPr>
    <w:rPr>
      <w:rFonts w:ascii="Arial Black" w:eastAsia="Arial Black" w:hAnsi="Arial Black" w:cs="Arial Black"/>
      <w:sz w:val="22"/>
      <w:szCs w:val="22"/>
    </w:rPr>
  </w:style>
  <w:style w:type="paragraph" w:styleId="Heading3">
    <w:name w:val="heading 3"/>
    <w:basedOn w:val="Normal"/>
    <w:next w:val="Normal"/>
    <w:qFormat/>
    <w:rsid w:val="00EF7B96"/>
    <w:pPr>
      <w:spacing w:after="240"/>
      <w:outlineLvl w:val="2"/>
    </w:pPr>
    <w:rPr>
      <w:rFonts w:ascii="Arial Black" w:eastAsia="Arial Black" w:hAnsi="Arial Black" w:cs="Arial Black"/>
    </w:rPr>
  </w:style>
  <w:style w:type="paragraph" w:styleId="Heading4">
    <w:name w:val="heading 4"/>
    <w:basedOn w:val="Normal"/>
    <w:next w:val="Normal"/>
    <w:qFormat/>
    <w:rsid w:val="00EF7B96"/>
    <w:pPr>
      <w:spacing w:after="240"/>
      <w:outlineLvl w:val="3"/>
    </w:pPr>
    <w:rPr>
      <w:sz w:val="22"/>
      <w:szCs w:val="22"/>
    </w:rPr>
  </w:style>
  <w:style w:type="paragraph" w:styleId="Heading5">
    <w:name w:val="heading 5"/>
    <w:basedOn w:val="Normal"/>
    <w:next w:val="Normal"/>
    <w:qFormat/>
    <w:rsid w:val="00EF7B96"/>
    <w:pPr>
      <w:ind w:left="1440"/>
      <w:outlineLvl w:val="4"/>
    </w:pPr>
  </w:style>
  <w:style w:type="paragraph" w:styleId="Heading6">
    <w:name w:val="heading 6"/>
    <w:basedOn w:val="Normal"/>
    <w:next w:val="Normal"/>
    <w:qFormat/>
    <w:rsid w:val="00EF7B96"/>
    <w:pPr>
      <w:spacing w:before="140" w:line="220" w:lineRule="auto"/>
      <w:ind w:left="1440"/>
      <w:outlineLvl w:val="5"/>
    </w:pPr>
    <w:rPr>
      <w:i/>
      <w:i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</dc:creator>
  <cp:keywords/>
  <cp:lastModifiedBy>lmauro</cp:lastModifiedBy>
  <cp:revision>2</cp:revision>
  <cp:lastPrinted>1601-01-01T00:00:00Z</cp:lastPrinted>
  <dcterms:created xsi:type="dcterms:W3CDTF">2011-07-25T14:09:00Z</dcterms:created>
  <dcterms:modified xsi:type="dcterms:W3CDTF">2011-07-25T14:09:00Z</dcterms:modified>
</cp:coreProperties>
</file>